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0407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11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дело об административном правонарушении, предусмотренном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Ширинова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Балоглана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Шамидин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6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совершении правонарушения, предусмотренного ч.4 ст.12.15 КоАП РФ,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29.01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</w:t>
      </w:r>
      <w:r>
        <w:rPr>
          <w:rFonts w:ascii="Times New Roman" w:eastAsia="Times New Roman" w:hAnsi="Times New Roman" w:cs="Times New Roman"/>
          <w:sz w:val="28"/>
          <w:szCs w:val="28"/>
        </w:rPr>
        <w:t>924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автодороги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Ширинов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Б.Ш.о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управляя транспортным средством </w:t>
      </w:r>
      <w:r>
        <w:rPr>
          <w:rStyle w:val="cat-UserDefinedgrp-37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выехал на полосу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дороги</w:t>
      </w:r>
      <w:r>
        <w:rPr>
          <w:rFonts w:ascii="Times New Roman" w:eastAsia="Times New Roman" w:hAnsi="Times New Roman" w:cs="Times New Roman"/>
          <w:sz w:val="28"/>
          <w:szCs w:val="28"/>
        </w:rPr>
        <w:t>, предназначенную для встречного движения для совершения обгона впереди движущегося транспортного средства в зоне действия дорожного знака 3.20 «Обгон запрещён»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п.п</w:t>
      </w:r>
      <w:r>
        <w:rPr>
          <w:rFonts w:ascii="Times New Roman" w:eastAsia="Times New Roman" w:hAnsi="Times New Roman" w:cs="Times New Roman"/>
          <w:sz w:val="28"/>
          <w:szCs w:val="28"/>
        </w:rPr>
        <w:t>. 1.3 Правил дорожного движения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Ширинов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Б.Ш.о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извещен надлежащим образом, о причинах неявки суд не уведомил, ходатайств не заявлял. При указанных обстоятельствах суд рассмотрел дело в отсутствие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Ширинов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Б.Ш.о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</w:t>
      </w:r>
      <w:r>
        <w:rPr>
          <w:rFonts w:ascii="Times New Roman" w:eastAsia="Times New Roman" w:hAnsi="Times New Roman" w:cs="Times New Roman"/>
          <w:sz w:val="28"/>
          <w:szCs w:val="28"/>
        </w:rPr>
        <w:t>иалы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 приходит к следующим выводам.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8 Постановления Пленума Верховного Суда РФ от 24.10.2006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 "О некоторых вопросах, возникающих у судов при применении Особенной части Кодекса Российской Федерации об административных правонарушениях" по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4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12.15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подлежат квалификации действия, которые связаны с нарушением водителями требований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ПДД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дорожных знаков или разметки, повлекшим выезд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данной статьи.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позиции Конституционного суда Российской Федерации, отражённой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Ширинов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Б.Ш.о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.01.2026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</w:t>
      </w:r>
      <w:r>
        <w:rPr>
          <w:rFonts w:ascii="Times New Roman" w:eastAsia="Times New Roman" w:hAnsi="Times New Roman" w:cs="Times New Roman"/>
          <w:sz w:val="28"/>
          <w:szCs w:val="28"/>
        </w:rPr>
        <w:t>924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 автодороги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Ширинов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Б.Ш.о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управляя транспортным средством </w:t>
      </w:r>
      <w:r>
        <w:rPr>
          <w:rStyle w:val="cat-UserDefinedgrp-37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выехал на полосу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дороги</w:t>
      </w:r>
      <w:r>
        <w:rPr>
          <w:rFonts w:ascii="Times New Roman" w:eastAsia="Times New Roman" w:hAnsi="Times New Roman" w:cs="Times New Roman"/>
          <w:sz w:val="28"/>
          <w:szCs w:val="28"/>
        </w:rPr>
        <w:t>, предназначенную для встречного движения для совершения обгона впереди движущегося транспортного средства в зоне действия дорожного знака 3.20 «Обгон запрещён»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п.п</w:t>
      </w:r>
      <w:r>
        <w:rPr>
          <w:rFonts w:ascii="Times New Roman" w:eastAsia="Times New Roman" w:hAnsi="Times New Roman" w:cs="Times New Roman"/>
          <w:sz w:val="28"/>
          <w:szCs w:val="28"/>
        </w:rPr>
        <w:t>. 1.3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 сотрудника ИДПС О</w:t>
      </w:r>
      <w:r>
        <w:rPr>
          <w:rFonts w:ascii="Times New Roman" w:eastAsia="Times New Roman" w:hAnsi="Times New Roman" w:cs="Times New Roman"/>
          <w:sz w:val="28"/>
          <w:szCs w:val="28"/>
        </w:rPr>
        <w:t>Б ДПС ГАИ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ХМАО-Югре;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карточка операций с </w:t>
      </w:r>
      <w:r>
        <w:rPr>
          <w:rFonts w:ascii="Times New Roman" w:eastAsia="Times New Roman" w:hAnsi="Times New Roman" w:cs="Times New Roman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фотография </w:t>
      </w:r>
      <w:r>
        <w:rPr>
          <w:rFonts w:ascii="Times New Roman" w:eastAsia="Times New Roman" w:hAnsi="Times New Roman" w:cs="Times New Roman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свидетельства о регистрации ТС;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Ширинов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Б.Ш.о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Ширинов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Б.Ш.о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 4 ст. 12.15 КоАП РФ - выезд в нарушение Правил дорожного движения на полосу, предназначенную 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встречного движения, за исключением случаев, предусмотренных </w:t>
      </w:r>
      <w:hyperlink r:id="rId7" w:anchor="sub_12150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4.2 КоАП РФ,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8"/>
          <w:szCs w:val="28"/>
        </w:rPr>
        <w:t>не усматривает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ст. 4.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суд не усматривает.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29.9 - 29.11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Ширинова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Балоглана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Шамидин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правонарушения, предусмотренного ч. 4 ст. 12.15 КоАП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подвергнуть наказанию </w:t>
      </w:r>
      <w:r>
        <w:rPr>
          <w:rFonts w:ascii="Times New Roman" w:eastAsia="Times New Roman" w:hAnsi="Times New Roman" w:cs="Times New Roman"/>
          <w:sz w:val="28"/>
          <w:szCs w:val="28"/>
        </w:rPr>
        <w:t>в виде административного штрафа в размере 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 (семи тысяч пятьсот) рублей.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марта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2026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0407</w:t>
      </w:r>
      <w:r>
        <w:rPr>
          <w:rFonts w:ascii="Times New Roman" w:eastAsia="Times New Roman" w:hAnsi="Times New Roman" w:cs="Times New Roman"/>
          <w:sz w:val="22"/>
          <w:szCs w:val="22"/>
        </w:rPr>
        <w:t>-2602/2026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 О.П. Куликова</w:t>
      </w:r>
    </w:p>
    <w:p>
      <w:pPr>
        <w:spacing w:before="0" w:after="160" w:line="259" w:lineRule="auto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номер счета получателя платежа 03100643000000018700 в </w:t>
      </w:r>
      <w:r>
        <w:rPr>
          <w:rFonts w:ascii="Times New Roman" w:eastAsia="Times New Roman" w:hAnsi="Times New Roman" w:cs="Times New Roman"/>
          <w:sz w:val="20"/>
          <w:szCs w:val="20"/>
        </w:rPr>
        <w:t>ОКЦ №8 УГУ Банка России //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Ханты-Мансийск;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БИК 007162163; ОКТМО 718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000; ИНН 860 101 0390; КПП 860 101 001;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40102810245370000007. Получатель: УФК по ХМАО-Югре (УМВД России по </w:t>
      </w: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-Югре);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188104862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91</w:t>
      </w:r>
      <w:r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z w:val="20"/>
          <w:szCs w:val="20"/>
        </w:rPr>
        <w:t>705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8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8">
    <w:name w:val="cat-UserDefined grp-36 rplc-8"/>
    <w:basedOn w:val="DefaultParagraphFont"/>
  </w:style>
  <w:style w:type="character" w:customStyle="1" w:styleId="cat-UserDefinedgrp-37rplc-19">
    <w:name w:val="cat-UserDefined grp-37 rplc-19"/>
    <w:basedOn w:val="DefaultParagraphFont"/>
  </w:style>
  <w:style w:type="character" w:customStyle="1" w:styleId="cat-UserDefinedgrp-37rplc-34">
    <w:name w:val="cat-UserDefined grp-37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1504" TargetMode="External" /><Relationship Id="rId5" Type="http://schemas.openxmlformats.org/officeDocument/2006/relationships/hyperlink" Target="garantF1://1205770.1000" TargetMode="External" /><Relationship Id="rId6" Type="http://schemas.openxmlformats.org/officeDocument/2006/relationships/hyperlink" Target="garantF1://12025267.121503" TargetMode="External" /><Relationship Id="rId7" Type="http://schemas.openxmlformats.org/officeDocument/2006/relationships/hyperlink" Target="file:///G:\09.02.2011\12.15%20&#1095;.%204\&#1042;&#1086;&#1083;&#1099;&#1085;&#1082;&#1080;&#1085;&#1072;.doc" TargetMode="External" /><Relationship Id="rId8" Type="http://schemas.openxmlformats.org/officeDocument/2006/relationships/header" Target="head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